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</w:t>
      </w:r>
      <w:bookmarkStart w:id="106" w:name="_GoBack"/>
      <w:bookmarkEnd w:id="106"/>
      <w:r>
        <w:rPr>
          <w:rFonts w:hint="eastAsia"/>
          <w:lang w:val="en-US" w:eastAsia="zh-CN"/>
        </w:rPr>
        <w:t>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DC33C5F"/>
    <w:rsid w:val="24C65F35"/>
    <w:rsid w:val="27125C6A"/>
    <w:rsid w:val="3D1D3002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2021-08-04T01:24:21Z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D46DC2D83AED4EE18CFC78902983347F</vt:lpwstr>
  </property>
</Properties>
</file>